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6ECD6C">
      <w:pPr>
        <w:jc w:val="center"/>
        <w:rPr>
          <w:rFonts w:hint="default" w:ascii="Century Gothic" w:hAnsi="Century Gothic" w:cs="Century Gothic"/>
          <w:b/>
          <w:lang w:eastAsia="en-AU"/>
        </w:rPr>
      </w:pPr>
      <w:r>
        <w:rPr>
          <w:rFonts w:hint="default" w:ascii="Century Gothic" w:hAnsi="Century Gothic" w:cs="Century Gothic"/>
          <w:b/>
          <w:lang w:eastAsia="en-A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1581150</wp:posOffset>
            </wp:positionH>
            <wp:positionV relativeFrom="page">
              <wp:posOffset>228600</wp:posOffset>
            </wp:positionV>
            <wp:extent cx="2122170" cy="1143000"/>
            <wp:effectExtent l="0" t="0" r="11430" b="0"/>
            <wp:wrapSquare wrapText="bothSides"/>
            <wp:docPr id="162842238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8422385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2217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2B8266B">
      <w:pPr>
        <w:jc w:val="center"/>
        <w:rPr>
          <w:rFonts w:hint="default" w:ascii="Century Gothic" w:hAnsi="Century Gothic" w:cs="Century Gothic"/>
          <w:b/>
          <w:lang w:eastAsia="en-AU"/>
        </w:rPr>
      </w:pPr>
    </w:p>
    <w:p w14:paraId="4827D2AD">
      <w:pPr>
        <w:jc w:val="center"/>
        <w:rPr>
          <w:rFonts w:hint="default" w:ascii="Century Gothic" w:hAnsi="Century Gothic" w:cs="Century Gothic"/>
          <w:b/>
          <w:sz w:val="24"/>
          <w:szCs w:val="24"/>
        </w:rPr>
      </w:pPr>
      <w:r>
        <w:rPr>
          <w:rFonts w:hint="default" w:ascii="Century Gothic" w:hAnsi="Century Gothic" w:cs="Century Gothic"/>
          <w:b/>
          <w:sz w:val="24"/>
          <w:szCs w:val="24"/>
        </w:rPr>
        <w:t>NATIONAL AIRPORTS CORPORATION LIMITED</w:t>
      </w:r>
      <w:r>
        <w:rPr>
          <w:rFonts w:hint="default" w:ascii="Century Gothic" w:hAnsi="Century Gothic" w:cs="Century Gothic"/>
          <w:b/>
          <w:sz w:val="24"/>
          <w:szCs w:val="24"/>
        </w:rPr>
        <w:br w:type="textWrapping"/>
      </w:r>
      <w:r>
        <w:rPr>
          <w:rFonts w:hint="default" w:ascii="Century Gothic" w:hAnsi="Century Gothic" w:cs="Century Gothic"/>
          <w:b/>
          <w:sz w:val="24"/>
          <w:szCs w:val="24"/>
        </w:rPr>
        <w:t>EMPLOYMENT APPLICATION FORM</w:t>
      </w:r>
    </w:p>
    <w:p w14:paraId="17D6B6CB">
      <w:pPr>
        <w:jc w:val="center"/>
        <w:rPr>
          <w:rFonts w:hint="default" w:ascii="Century Gothic" w:hAnsi="Century Gothic" w:cs="Century Gothic"/>
        </w:rPr>
      </w:pPr>
      <w:r>
        <w:rPr>
          <w:rFonts w:hint="default" w:ascii="Century Gothic" w:hAnsi="Century Gothic" w:cs="Century Gothic"/>
        </w:rPr>
        <w:t>Please complete all sections and attach the required supporting documents.</w:t>
      </w:r>
    </w:p>
    <w:tbl>
      <w:tblPr>
        <w:tblStyle w:val="35"/>
        <w:tblW w:w="9505" w:type="dxa"/>
        <w:tblInd w:w="-21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36"/>
        <w:gridCol w:w="4969"/>
      </w:tblGrid>
      <w:tr w14:paraId="66723A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36" w:type="dxa"/>
          </w:tcPr>
          <w:p w14:paraId="2E52D14A">
            <w:pPr>
              <w:spacing w:after="0" w:line="240" w:lineRule="auto"/>
              <w:rPr>
                <w:rFonts w:hint="default" w:ascii="Century Gothic" w:hAnsi="Century Gothic" w:cs="Century Gothic"/>
              </w:rPr>
            </w:pPr>
            <w:r>
              <w:rPr>
                <w:rFonts w:hint="default" w:ascii="Century Gothic" w:hAnsi="Century Gothic" w:cs="Century Gothic"/>
              </w:rPr>
              <w:t>Position Applied For</w:t>
            </w:r>
          </w:p>
        </w:tc>
        <w:tc>
          <w:tcPr>
            <w:tcW w:w="4969" w:type="dxa"/>
          </w:tcPr>
          <w:p w14:paraId="6715BE3C">
            <w:pPr>
              <w:spacing w:after="0" w:line="240" w:lineRule="auto"/>
              <w:rPr>
                <w:rFonts w:hint="default" w:ascii="Century Gothic" w:hAnsi="Century Gothic" w:cs="Century Gothic"/>
              </w:rPr>
            </w:pPr>
          </w:p>
          <w:p w14:paraId="49DFD0C4">
            <w:pPr>
              <w:spacing w:after="0" w:line="240" w:lineRule="auto"/>
              <w:rPr>
                <w:rFonts w:hint="default" w:ascii="Century Gothic" w:hAnsi="Century Gothic" w:cs="Century Gothic"/>
              </w:rPr>
            </w:pPr>
          </w:p>
        </w:tc>
      </w:tr>
      <w:tr w14:paraId="214236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36" w:type="dxa"/>
          </w:tcPr>
          <w:p w14:paraId="7FB72F41">
            <w:pPr>
              <w:spacing w:after="0" w:line="240" w:lineRule="auto"/>
              <w:rPr>
                <w:rFonts w:hint="default" w:ascii="Century Gothic" w:hAnsi="Century Gothic" w:cs="Century Gothic"/>
              </w:rPr>
            </w:pPr>
            <w:r>
              <w:rPr>
                <w:rFonts w:hint="default" w:ascii="Century Gothic" w:hAnsi="Century Gothic" w:cs="Century Gothic"/>
              </w:rPr>
              <w:t>Preferred Location</w:t>
            </w:r>
          </w:p>
        </w:tc>
        <w:tc>
          <w:tcPr>
            <w:tcW w:w="4969" w:type="dxa"/>
          </w:tcPr>
          <w:p w14:paraId="2F0BF540">
            <w:pPr>
              <w:spacing w:after="0" w:line="240" w:lineRule="auto"/>
              <w:rPr>
                <w:rFonts w:hint="default" w:ascii="Century Gothic" w:hAnsi="Century Gothic" w:cs="Century Gothic"/>
              </w:rPr>
            </w:pPr>
            <w:r>
              <w:rPr>
                <w:rFonts w:hint="default" w:ascii="Century Gothic" w:hAnsi="Century Gothic" w:cs="Century Gothic"/>
              </w:rPr>
              <w:t>☐ Gurney Airport   ☐ Kagamuga Airport (Mt Hagen)</w:t>
            </w:r>
          </w:p>
        </w:tc>
      </w:tr>
      <w:tr w14:paraId="1BA31B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36" w:type="dxa"/>
          </w:tcPr>
          <w:p w14:paraId="31CCF690">
            <w:pPr>
              <w:spacing w:after="0" w:line="240" w:lineRule="auto"/>
              <w:rPr>
                <w:rFonts w:hint="default" w:ascii="Century Gothic" w:hAnsi="Century Gothic" w:cs="Century Gothic"/>
              </w:rPr>
            </w:pPr>
            <w:r>
              <w:rPr>
                <w:rFonts w:hint="default" w:ascii="Century Gothic" w:hAnsi="Century Gothic" w:cs="Century Gothic"/>
              </w:rPr>
              <w:t>Date of Application</w:t>
            </w:r>
          </w:p>
        </w:tc>
        <w:tc>
          <w:tcPr>
            <w:tcW w:w="4969" w:type="dxa"/>
          </w:tcPr>
          <w:p w14:paraId="51FCF4BA">
            <w:pPr>
              <w:spacing w:after="0" w:line="240" w:lineRule="auto"/>
              <w:rPr>
                <w:rFonts w:hint="default" w:ascii="Century Gothic" w:hAnsi="Century Gothic" w:cs="Century Gothic"/>
              </w:rPr>
            </w:pPr>
          </w:p>
          <w:p w14:paraId="1A847662">
            <w:pPr>
              <w:spacing w:after="0" w:line="240" w:lineRule="auto"/>
              <w:rPr>
                <w:rFonts w:hint="default" w:ascii="Century Gothic" w:hAnsi="Century Gothic" w:cs="Century Gothic"/>
              </w:rPr>
            </w:pPr>
          </w:p>
        </w:tc>
      </w:tr>
      <w:tr w14:paraId="63DEDB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36" w:type="dxa"/>
          </w:tcPr>
          <w:p w14:paraId="0E43E87F">
            <w:pPr>
              <w:spacing w:after="0" w:line="240" w:lineRule="auto"/>
              <w:rPr>
                <w:rFonts w:hint="default" w:ascii="Century Gothic" w:hAnsi="Century Gothic" w:cs="Century Gothic"/>
              </w:rPr>
            </w:pPr>
            <w:r>
              <w:rPr>
                <w:rFonts w:hint="default" w:ascii="Century Gothic" w:hAnsi="Century Gothic" w:cs="Century Gothic"/>
              </w:rPr>
              <w:t>Passport Photo</w:t>
            </w:r>
          </w:p>
          <w:p w14:paraId="24E911F3">
            <w:pPr>
              <w:spacing w:after="0" w:line="240" w:lineRule="auto"/>
              <w:rPr>
                <w:rFonts w:hint="default" w:ascii="Century Gothic" w:hAnsi="Century Gothic" w:cs="Century Gothic"/>
              </w:rPr>
            </w:pPr>
          </w:p>
        </w:tc>
        <w:tc>
          <w:tcPr>
            <w:tcW w:w="4969" w:type="dxa"/>
          </w:tcPr>
          <w:p w14:paraId="4BB9BFBF">
            <w:pPr>
              <w:spacing w:after="0" w:line="240" w:lineRule="auto"/>
              <w:rPr>
                <w:rFonts w:hint="default" w:ascii="Century Gothic" w:hAnsi="Century Gothic" w:cs="Century Gothic"/>
              </w:rPr>
            </w:pPr>
            <w:r>
              <w:rPr>
                <w:rFonts w:hint="default" w:ascii="Century Gothic" w:hAnsi="Century Gothic" w:cs="Century Gothic"/>
              </w:rPr>
              <w:t>Attach recent passport-sized photograph</w:t>
            </w:r>
          </w:p>
        </w:tc>
      </w:tr>
    </w:tbl>
    <w:p w14:paraId="7340B72E">
      <w:pPr>
        <w:pStyle w:val="3"/>
        <w:rPr>
          <w:rFonts w:hint="default"/>
        </w:rPr>
      </w:pPr>
      <w:r>
        <w:rPr>
          <w:rFonts w:hint="default" w:ascii="Century Gothic" w:hAnsi="Century Gothic" w:cs="Century Gothic"/>
        </w:rPr>
        <w:t>SECTION 1: PERSONAL DETAILS</w:t>
      </w:r>
    </w:p>
    <w:tbl>
      <w:tblPr>
        <w:tblStyle w:val="35"/>
        <w:tblW w:w="9477" w:type="dxa"/>
        <w:tblInd w:w="-1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108" w:type="dxa"/>
          <w:right w:w="108" w:type="dxa"/>
        </w:tblCellMar>
      </w:tblPr>
      <w:tblGrid>
        <w:gridCol w:w="2402"/>
        <w:gridCol w:w="3093"/>
        <w:gridCol w:w="1337"/>
        <w:gridCol w:w="2645"/>
      </w:tblGrid>
      <w:tr w14:paraId="2F5CA6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402" w:type="dxa"/>
          </w:tcPr>
          <w:p w14:paraId="40748E85">
            <w:pPr>
              <w:rPr>
                <w:rFonts w:hint="default" w:ascii="Century Gothic" w:hAnsi="Century Gothic" w:cs="Century Gothic"/>
                <w:vertAlign w:val="baseline"/>
                <w:lang w:val="en-US"/>
              </w:rPr>
            </w:pPr>
            <w:r>
              <w:rPr>
                <w:rFonts w:hint="default" w:ascii="Century Gothic" w:hAnsi="Century Gothic" w:cs="Century Gothic"/>
                <w:vertAlign w:val="baseline"/>
                <w:lang w:val="en-US"/>
              </w:rPr>
              <w:t>Full Name</w:t>
            </w:r>
          </w:p>
        </w:tc>
        <w:tc>
          <w:tcPr>
            <w:tcW w:w="7075" w:type="dxa"/>
            <w:gridSpan w:val="3"/>
          </w:tcPr>
          <w:p w14:paraId="36AAC625">
            <w:pPr>
              <w:rPr>
                <w:rFonts w:hint="default" w:ascii="Century Gothic" w:hAnsi="Century Gothic" w:cs="Century Gothic"/>
                <w:vertAlign w:val="baseline"/>
              </w:rPr>
            </w:pPr>
          </w:p>
        </w:tc>
      </w:tr>
      <w:tr w14:paraId="711CFE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402" w:type="dxa"/>
          </w:tcPr>
          <w:p w14:paraId="29C0D1EF">
            <w:pPr>
              <w:rPr>
                <w:rFonts w:hint="default" w:ascii="Century Gothic" w:hAnsi="Century Gothic" w:cs="Century Gothic"/>
                <w:vertAlign w:val="baseline"/>
                <w:lang w:val="en-US"/>
              </w:rPr>
            </w:pPr>
            <w:r>
              <w:rPr>
                <w:rFonts w:hint="default" w:ascii="Century Gothic" w:hAnsi="Century Gothic" w:cs="Century Gothic"/>
                <w:vertAlign w:val="baseline"/>
                <w:lang w:val="en-US"/>
              </w:rPr>
              <w:t>Date of Birth</w:t>
            </w:r>
          </w:p>
        </w:tc>
        <w:tc>
          <w:tcPr>
            <w:tcW w:w="3093" w:type="dxa"/>
          </w:tcPr>
          <w:p w14:paraId="3595D430">
            <w:pPr>
              <w:rPr>
                <w:rFonts w:hint="default" w:ascii="Century Gothic" w:hAnsi="Century Gothic" w:cs="Century Gothic"/>
                <w:vertAlign w:val="baseline"/>
              </w:rPr>
            </w:pPr>
          </w:p>
        </w:tc>
        <w:tc>
          <w:tcPr>
            <w:tcW w:w="1337" w:type="dxa"/>
          </w:tcPr>
          <w:p w14:paraId="5B95A3F2">
            <w:pPr>
              <w:rPr>
                <w:rFonts w:hint="default" w:ascii="Century Gothic" w:hAnsi="Century Gothic" w:cs="Century Gothic"/>
                <w:vertAlign w:val="baseline"/>
                <w:lang w:val="en-US"/>
              </w:rPr>
            </w:pPr>
            <w:r>
              <w:rPr>
                <w:rFonts w:hint="default" w:ascii="Century Gothic" w:hAnsi="Century Gothic" w:cs="Century Gothic"/>
                <w:vertAlign w:val="baseline"/>
                <w:lang w:val="en-US"/>
              </w:rPr>
              <w:t>Gender</w:t>
            </w:r>
          </w:p>
        </w:tc>
        <w:tc>
          <w:tcPr>
            <w:tcW w:w="2645" w:type="dxa"/>
          </w:tcPr>
          <w:p w14:paraId="4CF48C39">
            <w:pPr>
              <w:rPr>
                <w:rFonts w:hint="default" w:ascii="Century Gothic" w:hAnsi="Century Gothic" w:cs="Century Gothic"/>
                <w:vertAlign w:val="baseline"/>
              </w:rPr>
            </w:pPr>
          </w:p>
        </w:tc>
      </w:tr>
      <w:tr w14:paraId="2D1C25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402" w:type="dxa"/>
          </w:tcPr>
          <w:p w14:paraId="4A50A782">
            <w:pPr>
              <w:rPr>
                <w:rFonts w:hint="default" w:ascii="Century Gothic" w:hAnsi="Century Gothic" w:cs="Century Gothic"/>
                <w:vertAlign w:val="baseline"/>
                <w:lang w:val="en-US"/>
              </w:rPr>
            </w:pPr>
            <w:r>
              <w:rPr>
                <w:rFonts w:hint="default" w:ascii="Century Gothic" w:hAnsi="Century Gothic" w:cs="Century Gothic"/>
                <w:vertAlign w:val="baseline"/>
                <w:lang w:val="en-US"/>
              </w:rPr>
              <w:t>Nationality</w:t>
            </w:r>
          </w:p>
        </w:tc>
        <w:tc>
          <w:tcPr>
            <w:tcW w:w="7075" w:type="dxa"/>
            <w:gridSpan w:val="3"/>
          </w:tcPr>
          <w:p w14:paraId="25A6A92A">
            <w:pPr>
              <w:rPr>
                <w:rFonts w:hint="default" w:ascii="Century Gothic" w:hAnsi="Century Gothic" w:cs="Century Gothic"/>
                <w:vertAlign w:val="baseline"/>
              </w:rPr>
            </w:pPr>
          </w:p>
        </w:tc>
      </w:tr>
      <w:tr w14:paraId="25045D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402" w:type="dxa"/>
          </w:tcPr>
          <w:p w14:paraId="67190889">
            <w:pPr>
              <w:rPr>
                <w:rFonts w:hint="default" w:ascii="Century Gothic" w:hAnsi="Century Gothic" w:cs="Century Gothic"/>
                <w:vertAlign w:val="baseline"/>
                <w:lang w:val="en-US"/>
              </w:rPr>
            </w:pPr>
            <w:r>
              <w:rPr>
                <w:rFonts w:hint="default" w:ascii="Century Gothic" w:hAnsi="Century Gothic" w:cs="Century Gothic"/>
                <w:vertAlign w:val="baseline"/>
                <w:lang w:val="en-US"/>
              </w:rPr>
              <w:t>Residential Address</w:t>
            </w:r>
          </w:p>
        </w:tc>
        <w:tc>
          <w:tcPr>
            <w:tcW w:w="7075" w:type="dxa"/>
            <w:gridSpan w:val="3"/>
          </w:tcPr>
          <w:p w14:paraId="7BDF8230">
            <w:pPr>
              <w:rPr>
                <w:rFonts w:hint="default" w:ascii="Century Gothic" w:hAnsi="Century Gothic" w:cs="Century Gothic"/>
                <w:vertAlign w:val="baseline"/>
              </w:rPr>
            </w:pPr>
          </w:p>
        </w:tc>
      </w:tr>
      <w:tr w14:paraId="62F88B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402" w:type="dxa"/>
          </w:tcPr>
          <w:p w14:paraId="67B93598">
            <w:pPr>
              <w:rPr>
                <w:rFonts w:hint="default" w:ascii="Century Gothic" w:hAnsi="Century Gothic" w:cs="Century Gothic"/>
                <w:vertAlign w:val="baseline"/>
                <w:lang w:val="en-US"/>
              </w:rPr>
            </w:pPr>
            <w:r>
              <w:rPr>
                <w:rFonts w:hint="default" w:ascii="Century Gothic" w:hAnsi="Century Gothic" w:cs="Century Gothic"/>
                <w:vertAlign w:val="baseline"/>
                <w:lang w:val="en-US"/>
              </w:rPr>
              <w:t>Mobile Number</w:t>
            </w:r>
          </w:p>
        </w:tc>
        <w:tc>
          <w:tcPr>
            <w:tcW w:w="7075" w:type="dxa"/>
            <w:gridSpan w:val="3"/>
          </w:tcPr>
          <w:p w14:paraId="1C23295D">
            <w:pPr>
              <w:rPr>
                <w:rFonts w:hint="default" w:ascii="Century Gothic" w:hAnsi="Century Gothic" w:cs="Century Gothic"/>
                <w:vertAlign w:val="baseline"/>
              </w:rPr>
            </w:pPr>
          </w:p>
        </w:tc>
      </w:tr>
      <w:tr w14:paraId="659B6B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402" w:type="dxa"/>
          </w:tcPr>
          <w:p w14:paraId="49E88AD4">
            <w:pPr>
              <w:rPr>
                <w:rFonts w:hint="default" w:ascii="Century Gothic" w:hAnsi="Century Gothic" w:cs="Century Gothic"/>
                <w:vertAlign w:val="baseline"/>
                <w:lang w:val="en-US"/>
              </w:rPr>
            </w:pPr>
            <w:r>
              <w:rPr>
                <w:rFonts w:hint="default" w:ascii="Century Gothic" w:hAnsi="Century Gothic" w:cs="Century Gothic"/>
                <w:vertAlign w:val="baseline"/>
                <w:lang w:val="en-US"/>
              </w:rPr>
              <w:t>Email Address</w:t>
            </w:r>
          </w:p>
        </w:tc>
        <w:tc>
          <w:tcPr>
            <w:tcW w:w="7075" w:type="dxa"/>
            <w:gridSpan w:val="3"/>
          </w:tcPr>
          <w:p w14:paraId="0E21F6F4">
            <w:pPr>
              <w:rPr>
                <w:rFonts w:hint="default" w:ascii="Century Gothic" w:hAnsi="Century Gothic" w:cs="Century Gothic"/>
                <w:vertAlign w:val="baseline"/>
              </w:rPr>
            </w:pPr>
          </w:p>
        </w:tc>
      </w:tr>
    </w:tbl>
    <w:p w14:paraId="109E0870">
      <w:pPr>
        <w:rPr>
          <w:rFonts w:hint="default" w:ascii="Century Gothic" w:hAnsi="Century Gothic" w:cs="Century Gothic"/>
        </w:rPr>
      </w:pPr>
    </w:p>
    <w:p w14:paraId="06666165">
      <w:pPr>
        <w:pStyle w:val="3"/>
        <w:rPr>
          <w:rFonts w:hint="default" w:ascii="Century Gothic" w:hAnsi="Century Gothic" w:cs="Century Gothic"/>
        </w:rPr>
      </w:pPr>
      <w:r>
        <w:rPr>
          <w:rFonts w:hint="default" w:ascii="Century Gothic" w:hAnsi="Century Gothic" w:cs="Century Gothic"/>
        </w:rPr>
        <w:t>SECTION 2: EDUCATION &amp; QUALIFICATIONS</w:t>
      </w:r>
    </w:p>
    <w:tbl>
      <w:tblPr>
        <w:tblStyle w:val="35"/>
        <w:tblW w:w="9409" w:type="dxa"/>
        <w:tblInd w:w="-14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27"/>
        <w:gridCol w:w="2880"/>
        <w:gridCol w:w="3502"/>
      </w:tblGrid>
      <w:tr w14:paraId="25C81A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27" w:type="dxa"/>
          </w:tcPr>
          <w:p w14:paraId="2187A2F0">
            <w:pPr>
              <w:spacing w:after="0" w:line="240" w:lineRule="auto"/>
              <w:rPr>
                <w:rFonts w:hint="default" w:ascii="Century Gothic" w:hAnsi="Century Gothic" w:cs="Century Gothic"/>
              </w:rPr>
            </w:pPr>
            <w:r>
              <w:rPr>
                <w:rFonts w:hint="default" w:ascii="Century Gothic" w:hAnsi="Century Gothic" w:cs="Century Gothic"/>
              </w:rPr>
              <w:t>Qualification</w:t>
            </w:r>
          </w:p>
        </w:tc>
        <w:tc>
          <w:tcPr>
            <w:tcW w:w="2880" w:type="dxa"/>
          </w:tcPr>
          <w:p w14:paraId="18F14B72">
            <w:pPr>
              <w:spacing w:after="0" w:line="240" w:lineRule="auto"/>
              <w:rPr>
                <w:rFonts w:hint="default" w:ascii="Century Gothic" w:hAnsi="Century Gothic" w:cs="Century Gothic"/>
              </w:rPr>
            </w:pPr>
            <w:r>
              <w:rPr>
                <w:rFonts w:hint="default" w:ascii="Century Gothic" w:hAnsi="Century Gothic" w:cs="Century Gothic"/>
              </w:rPr>
              <w:t>Institution</w:t>
            </w:r>
          </w:p>
        </w:tc>
        <w:tc>
          <w:tcPr>
            <w:tcW w:w="3502" w:type="dxa"/>
          </w:tcPr>
          <w:p w14:paraId="2A35F8CE">
            <w:pPr>
              <w:spacing w:after="0" w:line="240" w:lineRule="auto"/>
              <w:rPr>
                <w:rFonts w:hint="default" w:ascii="Century Gothic" w:hAnsi="Century Gothic" w:cs="Century Gothic"/>
              </w:rPr>
            </w:pPr>
            <w:r>
              <w:rPr>
                <w:rFonts w:hint="default" w:ascii="Century Gothic" w:hAnsi="Century Gothic" w:cs="Century Gothic"/>
              </w:rPr>
              <w:t>Year</w:t>
            </w:r>
          </w:p>
        </w:tc>
      </w:tr>
      <w:tr w14:paraId="2E009B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27" w:type="dxa"/>
          </w:tcPr>
          <w:p w14:paraId="226AC69C">
            <w:pPr>
              <w:spacing w:after="0" w:line="240" w:lineRule="auto"/>
              <w:rPr>
                <w:rFonts w:hint="default" w:ascii="Century Gothic" w:hAnsi="Century Gothic" w:cs="Century Gothic"/>
              </w:rPr>
            </w:pPr>
          </w:p>
          <w:p w14:paraId="57D27F3F">
            <w:pPr>
              <w:spacing w:after="0" w:line="240" w:lineRule="auto"/>
              <w:rPr>
                <w:rFonts w:hint="default" w:ascii="Century Gothic" w:hAnsi="Century Gothic" w:cs="Century Gothic"/>
              </w:rPr>
            </w:pPr>
          </w:p>
        </w:tc>
        <w:tc>
          <w:tcPr>
            <w:tcW w:w="2880" w:type="dxa"/>
          </w:tcPr>
          <w:p w14:paraId="0F09CE2C">
            <w:pPr>
              <w:spacing w:after="0" w:line="240" w:lineRule="auto"/>
              <w:rPr>
                <w:rFonts w:hint="default" w:ascii="Century Gothic" w:hAnsi="Century Gothic" w:cs="Century Gothic"/>
              </w:rPr>
            </w:pPr>
          </w:p>
        </w:tc>
        <w:tc>
          <w:tcPr>
            <w:tcW w:w="3502" w:type="dxa"/>
          </w:tcPr>
          <w:p w14:paraId="77CC0EBC">
            <w:pPr>
              <w:spacing w:after="0" w:line="240" w:lineRule="auto"/>
              <w:rPr>
                <w:rFonts w:hint="default" w:ascii="Century Gothic" w:hAnsi="Century Gothic" w:cs="Century Gothic"/>
              </w:rPr>
            </w:pPr>
          </w:p>
        </w:tc>
      </w:tr>
      <w:tr w14:paraId="1D5933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27" w:type="dxa"/>
          </w:tcPr>
          <w:p w14:paraId="31A3AECB">
            <w:pPr>
              <w:spacing w:after="0" w:line="240" w:lineRule="auto"/>
              <w:rPr>
                <w:rFonts w:hint="default" w:ascii="Century Gothic" w:hAnsi="Century Gothic" w:cs="Century Gothic"/>
              </w:rPr>
            </w:pPr>
          </w:p>
          <w:p w14:paraId="07D8E582">
            <w:pPr>
              <w:spacing w:after="0" w:line="240" w:lineRule="auto"/>
              <w:rPr>
                <w:rFonts w:hint="default" w:ascii="Century Gothic" w:hAnsi="Century Gothic" w:cs="Century Gothic"/>
              </w:rPr>
            </w:pPr>
          </w:p>
        </w:tc>
        <w:tc>
          <w:tcPr>
            <w:tcW w:w="2880" w:type="dxa"/>
          </w:tcPr>
          <w:p w14:paraId="141E2179">
            <w:pPr>
              <w:spacing w:after="0" w:line="240" w:lineRule="auto"/>
              <w:rPr>
                <w:rFonts w:hint="default" w:ascii="Century Gothic" w:hAnsi="Century Gothic" w:cs="Century Gothic"/>
              </w:rPr>
            </w:pPr>
          </w:p>
        </w:tc>
        <w:tc>
          <w:tcPr>
            <w:tcW w:w="3502" w:type="dxa"/>
          </w:tcPr>
          <w:p w14:paraId="4A16E4BB">
            <w:pPr>
              <w:spacing w:after="0" w:line="240" w:lineRule="auto"/>
              <w:rPr>
                <w:rFonts w:hint="default" w:ascii="Century Gothic" w:hAnsi="Century Gothic" w:cs="Century Gothic"/>
              </w:rPr>
            </w:pPr>
          </w:p>
        </w:tc>
      </w:tr>
      <w:tr w14:paraId="7D8EC5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27" w:type="dxa"/>
          </w:tcPr>
          <w:p w14:paraId="0CD2B90E">
            <w:pPr>
              <w:spacing w:after="0" w:line="240" w:lineRule="auto"/>
              <w:rPr>
                <w:rFonts w:hint="default" w:ascii="Century Gothic" w:hAnsi="Century Gothic" w:cs="Century Gothic"/>
              </w:rPr>
            </w:pPr>
          </w:p>
          <w:p w14:paraId="10C55A1A">
            <w:pPr>
              <w:spacing w:after="0" w:line="240" w:lineRule="auto"/>
              <w:rPr>
                <w:rFonts w:hint="default" w:ascii="Century Gothic" w:hAnsi="Century Gothic" w:cs="Century Gothic"/>
              </w:rPr>
            </w:pPr>
          </w:p>
        </w:tc>
        <w:tc>
          <w:tcPr>
            <w:tcW w:w="2880" w:type="dxa"/>
          </w:tcPr>
          <w:p w14:paraId="0A1278CE">
            <w:pPr>
              <w:spacing w:after="0" w:line="240" w:lineRule="auto"/>
              <w:rPr>
                <w:rFonts w:hint="default" w:ascii="Century Gothic" w:hAnsi="Century Gothic" w:cs="Century Gothic"/>
              </w:rPr>
            </w:pPr>
          </w:p>
        </w:tc>
        <w:tc>
          <w:tcPr>
            <w:tcW w:w="3502" w:type="dxa"/>
          </w:tcPr>
          <w:p w14:paraId="20A4EE42">
            <w:pPr>
              <w:spacing w:after="0" w:line="240" w:lineRule="auto"/>
              <w:rPr>
                <w:rFonts w:hint="default" w:ascii="Century Gothic" w:hAnsi="Century Gothic" w:cs="Century Gothic"/>
              </w:rPr>
            </w:pPr>
          </w:p>
        </w:tc>
      </w:tr>
      <w:tr w14:paraId="55A031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27" w:type="dxa"/>
          </w:tcPr>
          <w:p w14:paraId="506FBF28">
            <w:pPr>
              <w:spacing w:after="0" w:line="240" w:lineRule="auto"/>
              <w:rPr>
                <w:rFonts w:hint="default" w:ascii="Century Gothic" w:hAnsi="Century Gothic" w:cs="Century Gothic"/>
              </w:rPr>
            </w:pPr>
          </w:p>
          <w:p w14:paraId="2090C8C0">
            <w:pPr>
              <w:spacing w:after="0" w:line="240" w:lineRule="auto"/>
              <w:rPr>
                <w:rFonts w:hint="default" w:ascii="Century Gothic" w:hAnsi="Century Gothic" w:cs="Century Gothic"/>
              </w:rPr>
            </w:pPr>
          </w:p>
        </w:tc>
        <w:tc>
          <w:tcPr>
            <w:tcW w:w="2880" w:type="dxa"/>
          </w:tcPr>
          <w:p w14:paraId="71AEF5D2">
            <w:pPr>
              <w:spacing w:after="0" w:line="240" w:lineRule="auto"/>
              <w:rPr>
                <w:rFonts w:hint="default" w:ascii="Century Gothic" w:hAnsi="Century Gothic" w:cs="Century Gothic"/>
              </w:rPr>
            </w:pPr>
          </w:p>
        </w:tc>
        <w:tc>
          <w:tcPr>
            <w:tcW w:w="3502" w:type="dxa"/>
          </w:tcPr>
          <w:p w14:paraId="56A1865B">
            <w:pPr>
              <w:spacing w:after="0" w:line="240" w:lineRule="auto"/>
              <w:rPr>
                <w:rFonts w:hint="default" w:ascii="Century Gothic" w:hAnsi="Century Gothic" w:cs="Century Gothic"/>
              </w:rPr>
            </w:pPr>
          </w:p>
        </w:tc>
      </w:tr>
      <w:tr w14:paraId="762576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27" w:type="dxa"/>
          </w:tcPr>
          <w:p w14:paraId="072EE99E">
            <w:pPr>
              <w:spacing w:after="0" w:line="240" w:lineRule="auto"/>
              <w:rPr>
                <w:rFonts w:hint="default" w:ascii="Century Gothic" w:hAnsi="Century Gothic" w:cs="Century Gothic"/>
              </w:rPr>
            </w:pPr>
          </w:p>
          <w:p w14:paraId="304F5F2D">
            <w:pPr>
              <w:spacing w:after="0" w:line="240" w:lineRule="auto"/>
              <w:rPr>
                <w:rFonts w:hint="default" w:ascii="Century Gothic" w:hAnsi="Century Gothic" w:cs="Century Gothic"/>
              </w:rPr>
            </w:pPr>
          </w:p>
        </w:tc>
        <w:tc>
          <w:tcPr>
            <w:tcW w:w="2880" w:type="dxa"/>
          </w:tcPr>
          <w:p w14:paraId="3723B0B9">
            <w:pPr>
              <w:spacing w:after="0" w:line="240" w:lineRule="auto"/>
              <w:rPr>
                <w:rFonts w:hint="default" w:ascii="Century Gothic" w:hAnsi="Century Gothic" w:cs="Century Gothic"/>
              </w:rPr>
            </w:pPr>
          </w:p>
        </w:tc>
        <w:tc>
          <w:tcPr>
            <w:tcW w:w="3502" w:type="dxa"/>
          </w:tcPr>
          <w:p w14:paraId="6DC2FA21">
            <w:pPr>
              <w:spacing w:after="0" w:line="240" w:lineRule="auto"/>
              <w:rPr>
                <w:rFonts w:hint="default" w:ascii="Century Gothic" w:hAnsi="Century Gothic" w:cs="Century Gothic"/>
              </w:rPr>
            </w:pPr>
            <w:bookmarkStart w:id="0" w:name="_GoBack"/>
            <w:bookmarkEnd w:id="0"/>
          </w:p>
        </w:tc>
      </w:tr>
    </w:tbl>
    <w:p w14:paraId="063CFC01">
      <w:pPr>
        <w:pStyle w:val="3"/>
        <w:rPr>
          <w:rFonts w:hint="default"/>
        </w:rPr>
      </w:pPr>
      <w:r>
        <w:rPr>
          <w:rFonts w:hint="default" w:ascii="Century Gothic" w:hAnsi="Century Gothic" w:cs="Century Gothic"/>
        </w:rPr>
        <w:t>SECTION 3: EMPLOYMENT HISTORY</w:t>
      </w:r>
    </w:p>
    <w:tbl>
      <w:tblPr>
        <w:tblStyle w:val="35"/>
        <w:tblW w:w="9409" w:type="dxa"/>
        <w:tblInd w:w="-14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72"/>
        <w:gridCol w:w="5837"/>
      </w:tblGrid>
      <w:tr w14:paraId="0B3E81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72" w:type="dxa"/>
          </w:tcPr>
          <w:p w14:paraId="65906A09">
            <w:pPr>
              <w:spacing w:after="0" w:line="240" w:lineRule="auto"/>
              <w:rPr>
                <w:rFonts w:hint="default" w:ascii="Century Gothic" w:hAnsi="Century Gothic" w:cs="Century Gothic"/>
                <w:lang w:val="en-US"/>
              </w:rPr>
            </w:pPr>
            <w:r>
              <w:rPr>
                <w:rFonts w:hint="default" w:ascii="Century Gothic" w:hAnsi="Century Gothic" w:cs="Century Gothic"/>
                <w:lang w:val="en-US"/>
              </w:rPr>
              <w:t>Current/Most Recent Employer</w:t>
            </w:r>
          </w:p>
        </w:tc>
        <w:tc>
          <w:tcPr>
            <w:tcW w:w="5837" w:type="dxa"/>
          </w:tcPr>
          <w:p w14:paraId="53A210D0">
            <w:pPr>
              <w:spacing w:after="0" w:line="240" w:lineRule="auto"/>
              <w:rPr>
                <w:rFonts w:hint="default" w:ascii="Century Gothic" w:hAnsi="Century Gothic" w:cs="Century Gothic"/>
              </w:rPr>
            </w:pPr>
          </w:p>
          <w:p w14:paraId="2B4175E5">
            <w:pPr>
              <w:spacing w:after="0" w:line="240" w:lineRule="auto"/>
              <w:rPr>
                <w:rFonts w:hint="default" w:ascii="Century Gothic" w:hAnsi="Century Gothic" w:cs="Century Gothic"/>
              </w:rPr>
            </w:pPr>
          </w:p>
        </w:tc>
      </w:tr>
      <w:tr w14:paraId="7747D9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72" w:type="dxa"/>
          </w:tcPr>
          <w:p w14:paraId="0CBA7F20">
            <w:pPr>
              <w:spacing w:after="0" w:line="240" w:lineRule="auto"/>
              <w:rPr>
                <w:rFonts w:hint="default" w:ascii="Century Gothic" w:hAnsi="Century Gothic" w:cs="Century Gothic"/>
                <w:lang w:val="en-US"/>
              </w:rPr>
            </w:pPr>
            <w:r>
              <w:rPr>
                <w:rFonts w:hint="default" w:ascii="Century Gothic" w:hAnsi="Century Gothic" w:cs="Century Gothic"/>
                <w:lang w:val="en-US"/>
              </w:rPr>
              <w:t>Position Held</w:t>
            </w:r>
          </w:p>
        </w:tc>
        <w:tc>
          <w:tcPr>
            <w:tcW w:w="5837" w:type="dxa"/>
          </w:tcPr>
          <w:p w14:paraId="356173B0">
            <w:pPr>
              <w:spacing w:after="0" w:line="240" w:lineRule="auto"/>
              <w:rPr>
                <w:rFonts w:hint="default" w:ascii="Century Gothic" w:hAnsi="Century Gothic" w:cs="Century Gothic"/>
              </w:rPr>
            </w:pPr>
          </w:p>
          <w:p w14:paraId="02ED0588">
            <w:pPr>
              <w:spacing w:after="0" w:line="240" w:lineRule="auto"/>
              <w:rPr>
                <w:rFonts w:hint="default" w:ascii="Century Gothic" w:hAnsi="Century Gothic" w:cs="Century Gothic"/>
              </w:rPr>
            </w:pPr>
          </w:p>
        </w:tc>
      </w:tr>
      <w:tr w14:paraId="396184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72" w:type="dxa"/>
          </w:tcPr>
          <w:p w14:paraId="62E9E417">
            <w:pPr>
              <w:spacing w:after="0" w:line="240" w:lineRule="auto"/>
              <w:rPr>
                <w:rFonts w:hint="default" w:ascii="Century Gothic" w:hAnsi="Century Gothic" w:cs="Century Gothic"/>
                <w:lang w:val="en-US"/>
              </w:rPr>
            </w:pPr>
            <w:r>
              <w:rPr>
                <w:rFonts w:hint="default" w:ascii="Century Gothic" w:hAnsi="Century Gothic" w:cs="Century Gothic"/>
                <w:lang w:val="en-US"/>
              </w:rPr>
              <w:t>Employment Period</w:t>
            </w:r>
          </w:p>
        </w:tc>
        <w:tc>
          <w:tcPr>
            <w:tcW w:w="5837" w:type="dxa"/>
          </w:tcPr>
          <w:p w14:paraId="2BE5E69D">
            <w:pPr>
              <w:spacing w:after="0" w:line="240" w:lineRule="auto"/>
              <w:rPr>
                <w:rFonts w:hint="default" w:ascii="Century Gothic" w:hAnsi="Century Gothic" w:cs="Century Gothic"/>
              </w:rPr>
            </w:pPr>
          </w:p>
          <w:p w14:paraId="7DF73FF6">
            <w:pPr>
              <w:spacing w:after="0" w:line="240" w:lineRule="auto"/>
              <w:rPr>
                <w:rFonts w:hint="default" w:ascii="Century Gothic" w:hAnsi="Century Gothic" w:cs="Century Gothic"/>
              </w:rPr>
            </w:pPr>
          </w:p>
        </w:tc>
      </w:tr>
      <w:tr w14:paraId="73ABFC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72" w:type="dxa"/>
          </w:tcPr>
          <w:p w14:paraId="4C63F1B0">
            <w:pPr>
              <w:spacing w:after="0" w:line="240" w:lineRule="auto"/>
              <w:rPr>
                <w:rFonts w:hint="default" w:ascii="Century Gothic" w:hAnsi="Century Gothic" w:cs="Century Gothic"/>
                <w:lang w:val="en-US"/>
              </w:rPr>
            </w:pPr>
            <w:r>
              <w:rPr>
                <w:rFonts w:hint="default" w:ascii="Century Gothic" w:hAnsi="Century Gothic" w:cs="Century Gothic"/>
                <w:lang w:val="en-US"/>
              </w:rPr>
              <w:t>Main Duties (brief)</w:t>
            </w:r>
          </w:p>
          <w:p w14:paraId="5A42BD14">
            <w:pPr>
              <w:spacing w:after="0" w:line="240" w:lineRule="auto"/>
              <w:rPr>
                <w:rFonts w:hint="default" w:ascii="Century Gothic" w:hAnsi="Century Gothic" w:cs="Century Gothic"/>
              </w:rPr>
            </w:pPr>
          </w:p>
        </w:tc>
        <w:tc>
          <w:tcPr>
            <w:tcW w:w="5837" w:type="dxa"/>
          </w:tcPr>
          <w:p w14:paraId="4C1D1B06">
            <w:pPr>
              <w:spacing w:after="0" w:line="240" w:lineRule="auto"/>
              <w:rPr>
                <w:rFonts w:hint="default" w:ascii="Century Gothic" w:hAnsi="Century Gothic" w:cs="Century Gothic"/>
              </w:rPr>
            </w:pPr>
          </w:p>
          <w:p w14:paraId="04DC79F8">
            <w:pPr>
              <w:spacing w:after="0" w:line="240" w:lineRule="auto"/>
              <w:rPr>
                <w:rFonts w:hint="default" w:ascii="Century Gothic" w:hAnsi="Century Gothic" w:cs="Century Gothic"/>
              </w:rPr>
            </w:pPr>
          </w:p>
          <w:p w14:paraId="4A8E6F33">
            <w:pPr>
              <w:spacing w:after="0" w:line="240" w:lineRule="auto"/>
              <w:rPr>
                <w:rFonts w:hint="default" w:ascii="Century Gothic" w:hAnsi="Century Gothic" w:cs="Century Gothic"/>
              </w:rPr>
            </w:pPr>
          </w:p>
          <w:p w14:paraId="7D953713">
            <w:pPr>
              <w:spacing w:after="0" w:line="240" w:lineRule="auto"/>
              <w:rPr>
                <w:rFonts w:hint="default" w:ascii="Century Gothic" w:hAnsi="Century Gothic" w:cs="Century Gothic"/>
              </w:rPr>
            </w:pPr>
          </w:p>
          <w:p w14:paraId="03DF5A9D">
            <w:pPr>
              <w:spacing w:after="0" w:line="240" w:lineRule="auto"/>
              <w:rPr>
                <w:rFonts w:hint="default" w:ascii="Century Gothic" w:hAnsi="Century Gothic" w:cs="Century Gothic"/>
              </w:rPr>
            </w:pPr>
          </w:p>
        </w:tc>
      </w:tr>
    </w:tbl>
    <w:p w14:paraId="4DD1839D">
      <w:pPr>
        <w:rPr>
          <w:rFonts w:hint="default" w:ascii="Century Gothic" w:hAnsi="Century Gothic" w:cs="Century Gothic"/>
        </w:rPr>
      </w:pPr>
    </w:p>
    <w:p w14:paraId="02E0A984">
      <w:pPr>
        <w:pStyle w:val="3"/>
        <w:rPr>
          <w:rFonts w:hint="default"/>
        </w:rPr>
      </w:pPr>
      <w:r>
        <w:rPr>
          <w:rFonts w:hint="default" w:ascii="Century Gothic" w:hAnsi="Century Gothic" w:cs="Century Gothic"/>
        </w:rPr>
        <w:t>SECTION 6: REFERENCES</w:t>
      </w:r>
      <w:r>
        <w:rPr>
          <w:rFonts w:hint="default" w:ascii="Century Gothic" w:hAnsi="Century Gothic" w:cs="Century Gothic"/>
          <w:lang w:val="en-US"/>
        </w:rPr>
        <w:t xml:space="preserve"> (X2)</w:t>
      </w:r>
    </w:p>
    <w:tbl>
      <w:tblPr>
        <w:tblStyle w:val="35"/>
        <w:tblW w:w="923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07"/>
        <w:gridCol w:w="2114"/>
        <w:gridCol w:w="2291"/>
        <w:gridCol w:w="2223"/>
      </w:tblGrid>
      <w:tr w14:paraId="16F2D7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07" w:type="dxa"/>
          </w:tcPr>
          <w:p w14:paraId="48F7FFCB">
            <w:pPr>
              <w:spacing w:after="0" w:line="240" w:lineRule="auto"/>
              <w:rPr>
                <w:rFonts w:hint="default" w:ascii="Century Gothic" w:hAnsi="Century Gothic" w:cs="Century Gothic"/>
                <w:lang w:val="en-US"/>
              </w:rPr>
            </w:pPr>
            <w:r>
              <w:rPr>
                <w:rFonts w:hint="default" w:ascii="Century Gothic" w:hAnsi="Century Gothic" w:cs="Century Gothic"/>
              </w:rPr>
              <w:t>Referee</w:t>
            </w:r>
            <w:r>
              <w:rPr>
                <w:rFonts w:hint="default" w:ascii="Century Gothic" w:hAnsi="Century Gothic" w:cs="Century Gothic"/>
                <w:lang w:val="en-US"/>
              </w:rPr>
              <w:t xml:space="preserve"> Name</w:t>
            </w:r>
          </w:p>
        </w:tc>
        <w:tc>
          <w:tcPr>
            <w:tcW w:w="2114" w:type="dxa"/>
          </w:tcPr>
          <w:p w14:paraId="6393153D">
            <w:pPr>
              <w:spacing w:after="0" w:line="240" w:lineRule="auto"/>
              <w:rPr>
                <w:rFonts w:hint="default" w:ascii="Century Gothic" w:hAnsi="Century Gothic" w:cs="Century Gothic"/>
              </w:rPr>
            </w:pPr>
            <w:r>
              <w:rPr>
                <w:rFonts w:hint="default" w:ascii="Century Gothic" w:hAnsi="Century Gothic" w:cs="Century Gothic"/>
              </w:rPr>
              <w:t>Position</w:t>
            </w:r>
          </w:p>
        </w:tc>
        <w:tc>
          <w:tcPr>
            <w:tcW w:w="2291" w:type="dxa"/>
          </w:tcPr>
          <w:p w14:paraId="75A95DB7">
            <w:pPr>
              <w:spacing w:after="0" w:line="240" w:lineRule="auto"/>
              <w:rPr>
                <w:rFonts w:hint="default" w:ascii="Century Gothic" w:hAnsi="Century Gothic" w:cs="Century Gothic"/>
              </w:rPr>
            </w:pPr>
            <w:r>
              <w:rPr>
                <w:rFonts w:hint="default" w:ascii="Century Gothic" w:hAnsi="Century Gothic" w:cs="Century Gothic"/>
                <w:lang w:val="en-US"/>
              </w:rPr>
              <w:t>Organization</w:t>
            </w:r>
          </w:p>
        </w:tc>
        <w:tc>
          <w:tcPr>
            <w:tcW w:w="2223" w:type="dxa"/>
          </w:tcPr>
          <w:p w14:paraId="0E762AE2">
            <w:pPr>
              <w:spacing w:after="0" w:line="240" w:lineRule="auto"/>
              <w:rPr>
                <w:rFonts w:hint="default" w:ascii="Century Gothic" w:hAnsi="Century Gothic" w:cs="Century Gothic"/>
              </w:rPr>
            </w:pPr>
            <w:r>
              <w:rPr>
                <w:rFonts w:hint="default" w:ascii="Century Gothic" w:hAnsi="Century Gothic" w:cs="Century Gothic"/>
              </w:rPr>
              <w:t>Contact</w:t>
            </w:r>
          </w:p>
        </w:tc>
      </w:tr>
      <w:tr w14:paraId="062052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07" w:type="dxa"/>
          </w:tcPr>
          <w:p w14:paraId="771775AD">
            <w:pPr>
              <w:spacing w:after="0" w:line="240" w:lineRule="auto"/>
              <w:rPr>
                <w:rFonts w:hint="default" w:ascii="Century Gothic" w:hAnsi="Century Gothic" w:cs="Century Gothic"/>
              </w:rPr>
            </w:pPr>
          </w:p>
          <w:p w14:paraId="239A2489">
            <w:pPr>
              <w:spacing w:after="0" w:line="240" w:lineRule="auto"/>
              <w:rPr>
                <w:rFonts w:hint="default" w:ascii="Century Gothic" w:hAnsi="Century Gothic" w:cs="Century Gothic"/>
              </w:rPr>
            </w:pPr>
          </w:p>
        </w:tc>
        <w:tc>
          <w:tcPr>
            <w:tcW w:w="2114" w:type="dxa"/>
          </w:tcPr>
          <w:p w14:paraId="3343ED1E">
            <w:pPr>
              <w:spacing w:after="0" w:line="240" w:lineRule="auto"/>
              <w:rPr>
                <w:rFonts w:hint="default" w:ascii="Century Gothic" w:hAnsi="Century Gothic" w:cs="Century Gothic"/>
              </w:rPr>
            </w:pPr>
          </w:p>
        </w:tc>
        <w:tc>
          <w:tcPr>
            <w:tcW w:w="2291" w:type="dxa"/>
          </w:tcPr>
          <w:p w14:paraId="66E8418A">
            <w:pPr>
              <w:spacing w:after="0" w:line="240" w:lineRule="auto"/>
              <w:rPr>
                <w:rFonts w:hint="default" w:ascii="Century Gothic" w:hAnsi="Century Gothic" w:cs="Century Gothic"/>
              </w:rPr>
            </w:pPr>
          </w:p>
        </w:tc>
        <w:tc>
          <w:tcPr>
            <w:tcW w:w="2223" w:type="dxa"/>
          </w:tcPr>
          <w:p w14:paraId="344F76C0">
            <w:pPr>
              <w:spacing w:after="0" w:line="240" w:lineRule="auto"/>
              <w:rPr>
                <w:rFonts w:hint="default" w:ascii="Century Gothic" w:hAnsi="Century Gothic" w:cs="Century Gothic"/>
              </w:rPr>
            </w:pPr>
          </w:p>
        </w:tc>
      </w:tr>
      <w:tr w14:paraId="04AF4D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07" w:type="dxa"/>
          </w:tcPr>
          <w:p w14:paraId="3B429D78">
            <w:pPr>
              <w:spacing w:after="0" w:line="240" w:lineRule="auto"/>
              <w:rPr>
                <w:rFonts w:hint="default" w:ascii="Century Gothic" w:hAnsi="Century Gothic" w:cs="Century Gothic"/>
              </w:rPr>
            </w:pPr>
          </w:p>
        </w:tc>
        <w:tc>
          <w:tcPr>
            <w:tcW w:w="2114" w:type="dxa"/>
          </w:tcPr>
          <w:p w14:paraId="7210F429">
            <w:pPr>
              <w:spacing w:after="0" w:line="240" w:lineRule="auto"/>
              <w:rPr>
                <w:rFonts w:hint="default" w:ascii="Century Gothic" w:hAnsi="Century Gothic" w:cs="Century Gothic"/>
              </w:rPr>
            </w:pPr>
          </w:p>
          <w:p w14:paraId="313C64B5">
            <w:pPr>
              <w:spacing w:after="0" w:line="240" w:lineRule="auto"/>
              <w:rPr>
                <w:rFonts w:hint="default" w:ascii="Century Gothic" w:hAnsi="Century Gothic" w:cs="Century Gothic"/>
              </w:rPr>
            </w:pPr>
          </w:p>
        </w:tc>
        <w:tc>
          <w:tcPr>
            <w:tcW w:w="2291" w:type="dxa"/>
          </w:tcPr>
          <w:p w14:paraId="3D51938F">
            <w:pPr>
              <w:spacing w:after="0" w:line="240" w:lineRule="auto"/>
              <w:rPr>
                <w:rFonts w:hint="default" w:ascii="Century Gothic" w:hAnsi="Century Gothic" w:cs="Century Gothic"/>
              </w:rPr>
            </w:pPr>
          </w:p>
        </w:tc>
        <w:tc>
          <w:tcPr>
            <w:tcW w:w="2223" w:type="dxa"/>
          </w:tcPr>
          <w:p w14:paraId="3004009E">
            <w:pPr>
              <w:spacing w:after="0" w:line="240" w:lineRule="auto"/>
              <w:rPr>
                <w:rFonts w:hint="default" w:ascii="Century Gothic" w:hAnsi="Century Gothic" w:cs="Century Gothic"/>
              </w:rPr>
            </w:pPr>
          </w:p>
        </w:tc>
      </w:tr>
    </w:tbl>
    <w:p w14:paraId="2D94FA62">
      <w:pPr>
        <w:pStyle w:val="3"/>
        <w:rPr>
          <w:rFonts w:hint="default" w:ascii="Century Gothic" w:hAnsi="Century Gothic" w:cs="Century Gothic"/>
        </w:rPr>
      </w:pPr>
      <w:r>
        <w:rPr>
          <w:rFonts w:hint="default" w:ascii="Century Gothic" w:hAnsi="Century Gothic" w:cs="Century Gothic"/>
        </w:rPr>
        <w:t>SECTION 7: DECLARATION</w:t>
      </w:r>
    </w:p>
    <w:p w14:paraId="2DEEA3BA">
      <w:pPr>
        <w:rPr>
          <w:rFonts w:hint="default" w:ascii="Century Gothic" w:hAnsi="Century Gothic" w:cs="Century Gothic"/>
          <w:lang w:val="en-US"/>
        </w:rPr>
      </w:pPr>
      <w:r>
        <w:rPr>
          <w:rFonts w:hint="default" w:ascii="Century Gothic" w:hAnsi="Century Gothic" w:cs="Century Gothic"/>
        </w:rPr>
        <w:t>I declare that the information provided is true and correct. I understand that providing false information may result in the rejection of my application or termination of employment</w:t>
      </w:r>
      <w:r>
        <w:rPr>
          <w:rFonts w:hint="default" w:ascii="Century Gothic" w:hAnsi="Century Gothic" w:cs="Century Gothic"/>
          <w:lang w:val="en-US"/>
        </w:rPr>
        <w:t xml:space="preserve"> if successful.</w:t>
      </w:r>
    </w:p>
    <w:p w14:paraId="1D16CBFF">
      <w:pPr>
        <w:rPr>
          <w:rFonts w:hint="default" w:ascii="Century Gothic" w:hAnsi="Century Gothic" w:cs="Century Gothic"/>
        </w:rPr>
      </w:pPr>
      <w:r>
        <w:rPr>
          <w:rFonts w:hint="default" w:ascii="Century Gothic" w:hAnsi="Century Gothic" w:cs="Century Gothic"/>
        </w:rPr>
        <w:br w:type="textWrapping"/>
      </w:r>
      <w:r>
        <w:rPr>
          <w:rFonts w:hint="default" w:ascii="Century Gothic" w:hAnsi="Century Gothic" w:cs="Century Gothic"/>
        </w:rPr>
        <w:t>Applicant Signature: ______________________</w:t>
      </w:r>
    </w:p>
    <w:p w14:paraId="089FB853">
      <w:pPr>
        <w:rPr>
          <w:rFonts w:hint="default" w:ascii="Century Gothic" w:hAnsi="Century Gothic" w:cs="Century Gothic"/>
        </w:rPr>
      </w:pPr>
      <w:r>
        <w:rPr>
          <w:rFonts w:hint="default" w:ascii="Century Gothic" w:hAnsi="Century Gothic" w:cs="Century Gothic"/>
        </w:rPr>
        <w:t>Date: ____ / ____ / ______</w:t>
      </w:r>
    </w:p>
    <w:p w14:paraId="45C2B308">
      <w:pPr>
        <w:pStyle w:val="3"/>
        <w:rPr>
          <w:rFonts w:hint="default" w:ascii="Century Gothic" w:hAnsi="Century Gothic" w:cs="Century Gothic"/>
        </w:rPr>
      </w:pPr>
      <w:r>
        <w:rPr>
          <w:rFonts w:hint="default" w:ascii="Century Gothic" w:hAnsi="Century Gothic" w:cs="Century Gothic"/>
          <w:lang w:val="en-US"/>
        </w:rPr>
        <w:t xml:space="preserve">HR OFFICE USE ONLY : </w:t>
      </w:r>
      <w:r>
        <w:rPr>
          <w:rFonts w:hint="default" w:ascii="Century Gothic" w:hAnsi="Century Gothic" w:cs="Century Gothic"/>
        </w:rPr>
        <w:t>APPLICATION CHECKLIST</w:t>
      </w:r>
    </w:p>
    <w:p w14:paraId="770B2A73">
      <w:pPr>
        <w:rPr>
          <w:rFonts w:hint="default" w:ascii="Century Gothic" w:hAnsi="Century Gothic" w:cs="Century Gothic"/>
        </w:rPr>
      </w:pPr>
      <w:r>
        <w:rPr>
          <w:rFonts w:hint="default" w:ascii="Century Gothic" w:hAnsi="Century Gothic" w:cs="Century Gothic"/>
        </w:rPr>
        <w:t>☐ Expression of Interest Letter</w:t>
      </w:r>
    </w:p>
    <w:p w14:paraId="0630379C">
      <w:pPr>
        <w:rPr>
          <w:rFonts w:hint="default" w:ascii="Century Gothic" w:hAnsi="Century Gothic" w:cs="Century Gothic"/>
        </w:rPr>
      </w:pPr>
      <w:r>
        <w:rPr>
          <w:rFonts w:hint="default" w:ascii="Century Gothic" w:hAnsi="Century Gothic" w:cs="Century Gothic"/>
        </w:rPr>
        <w:t>☐ Updated CV</w:t>
      </w:r>
    </w:p>
    <w:p w14:paraId="24511627">
      <w:pPr>
        <w:rPr>
          <w:rFonts w:hint="default" w:ascii="Century Gothic" w:hAnsi="Century Gothic" w:cs="Century Gothic"/>
        </w:rPr>
      </w:pPr>
      <w:r>
        <w:rPr>
          <w:rFonts w:hint="default" w:ascii="Century Gothic" w:hAnsi="Century Gothic" w:cs="Century Gothic"/>
        </w:rPr>
        <w:t>☐ Certified Qualification Documents</w:t>
      </w:r>
    </w:p>
    <w:p w14:paraId="44C838C0">
      <w:pPr>
        <w:rPr>
          <w:rFonts w:hint="default" w:ascii="Century Gothic" w:hAnsi="Century Gothic" w:cs="Century Gothic"/>
        </w:rPr>
      </w:pPr>
      <w:r>
        <w:rPr>
          <w:rFonts w:hint="default" w:ascii="Century Gothic" w:hAnsi="Century Gothic" w:cs="Century Gothic"/>
        </w:rPr>
        <w:t>☐ T</w:t>
      </w:r>
      <w:r>
        <w:rPr>
          <w:rFonts w:hint="default" w:ascii="Century Gothic" w:hAnsi="Century Gothic" w:cs="Century Gothic"/>
          <w:lang w:val="en-US"/>
        </w:rPr>
        <w:t>wo (2)</w:t>
      </w:r>
      <w:r>
        <w:rPr>
          <w:rFonts w:hint="default" w:ascii="Century Gothic" w:hAnsi="Century Gothic" w:cs="Century Gothic"/>
        </w:rPr>
        <w:t xml:space="preserve"> Character References</w:t>
      </w:r>
    </w:p>
    <w:p w14:paraId="7AE02ECE">
      <w:pPr>
        <w:rPr>
          <w:rFonts w:hint="default" w:ascii="Century Gothic" w:hAnsi="Century Gothic" w:cs="Century Gothic"/>
        </w:rPr>
      </w:pPr>
      <w:r>
        <w:rPr>
          <w:rFonts w:hint="default" w:ascii="Century Gothic" w:hAnsi="Century Gothic" w:cs="Century Gothic"/>
        </w:rPr>
        <w:t>☐ Trade Certificates/Licences (where applicable)</w:t>
      </w:r>
    </w:p>
    <w:sectPr>
      <w:footerReference r:id="rId5" w:type="default"/>
      <w:pgSz w:w="12240" w:h="15840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ＭＳ 明朝">
    <w:altName w:val="Yu Gothic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ＭＳ 明朝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Symbol">
    <w:panose1 w:val="05050102010706020507"/>
    <w:charset w:val="02"/>
    <w:family w:val="auto"/>
    <w:pitch w:val="default"/>
    <w:sig w:usb0="00000000" w:usb1="00000000" w:usb2="00000000" w:usb3="00000000" w:csb0="80000000" w:csb1="0000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ＭＳ 明朝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Century Gothic">
    <w:panose1 w:val="020B0502020202020204"/>
    <w:charset w:val="00"/>
    <w:family w:val="auto"/>
    <w:pitch w:val="default"/>
    <w:sig w:usb0="00000287" w:usb1="00000000" w:usb2="00000000" w:usb3="00000000" w:csb0="2000009F" w:csb1="DFD7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Yu Gothic">
    <w:panose1 w:val="020B0400000000000000"/>
    <w:charset w:val="80"/>
    <w:family w:val="auto"/>
    <w:pitch w:val="default"/>
    <w:sig w:usb0="E00002FF" w:usb1="2AC7FDFF" w:usb2="00000016" w:usb3="00000000" w:csb0="2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B1A6BD8">
    <w:pPr>
      <w:pStyle w:val="18"/>
    </w:pPr>
    <w:r>
      <w:rPr>
        <w:sz w:val="22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0317DF7">
                          <w:pPr>
                            <w:pStyle w:val="18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0317DF7">
                    <w:pPr>
                      <w:pStyle w:val="18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31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30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25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4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29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23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1D7E5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qFormat="1" w:uiPriority="99" w:semiHidden="0" w:name="macro"/>
    <w:lsdException w:uiPriority="99" w:name="toa heading"/>
    <w:lsdException w:uiPriority="99" w:semiHidden="0" w:name="List"/>
    <w:lsdException w:uiPriority="99" w:semiHidden="0" w:name="List Bullet"/>
    <w:lsdException w:uiPriority="99" w:semiHidden="0" w:name="List Number"/>
    <w:lsdException w:uiPriority="99" w:semiHidden="0" w:name="List 2"/>
    <w:lsdException w:qFormat="1" w:uiPriority="99" w:semiHidden="0" w:name="List 3"/>
    <w:lsdException w:uiPriority="99" w:name="List 4"/>
    <w:lsdException w:uiPriority="99" w:name="List 5"/>
    <w:lsdException w:qFormat="1" w:uiPriority="99" w:semiHidden="0" w:name="List Bullet 2"/>
    <w:lsdException w:uiPriority="99" w:semiHidden="0" w:name="List Bullet 3"/>
    <w:lsdException w:uiPriority="99" w:name="List Bullet 4"/>
    <w:lsdException w:uiPriority="99" w:name="List Bullet 5"/>
    <w:lsdException w:uiPriority="99" w:semiHidden="0" w:name="List Number 2"/>
    <w:lsdException w:qFormat="1"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semiHidden="0" w:name="Body Text"/>
    <w:lsdException w:uiPriority="99" w:name="Body Text Indent"/>
    <w:lsdException w:uiPriority="99" w:semiHidden="0" w:name="List Continue"/>
    <w:lsdException w:uiPriority="99" w:semiHidden="0" w:name="List Continue 2"/>
    <w:lsdException w:qFormat="1"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semiHidden="0" w:name="Body Text 2"/>
    <w:lsdException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qFormat="1"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qFormat="1"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qFormat="1" w:unhideWhenUsed="0" w:uiPriority="61" w:semiHidden="0" w:name="Light List Accent 2"/>
    <w:lsdException w:unhideWhenUsed="0" w:uiPriority="62" w:semiHidden="0" w:name="Light Grid Accent 2"/>
    <w:lsdException w:qFormat="1"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qFormat="1"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qFormat="1"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qFormat="1" w:unhideWhenUsed="0" w:uiPriority="60" w:semiHidden="0" w:name="Light Shading Accent 3"/>
    <w:lsdException w:unhideWhenUsed="0" w:uiPriority="61" w:semiHidden="0" w:name="Light List Accent 3"/>
    <w:lsdException w:qFormat="1" w:unhideWhenUsed="0" w:uiPriority="62" w:semiHidden="0" w:name="Light Grid Accent 3"/>
    <w:lsdException w:qFormat="1" w:unhideWhenUsed="0" w:uiPriority="63" w:semiHidden="0" w:name="Medium Shading 1 Accent 3"/>
    <w:lsdException w:unhideWhenUsed="0" w:uiPriority="64" w:semiHidden="0" w:name="Medium Shading 2 Accent 3"/>
    <w:lsdException w:qFormat="1" w:unhideWhenUsed="0" w:uiPriority="65" w:semiHidden="0" w:name="Medium List 1 Accent 3"/>
    <w:lsdException w:unhideWhenUsed="0" w:uiPriority="66" w:semiHidden="0" w:name="Medium List 2 Accent 3"/>
    <w:lsdException w:qFormat="1"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qFormat="1" w:unhideWhenUsed="0" w:uiPriority="61" w:semiHidden="0" w:name="Light List Accent 4"/>
    <w:lsdException w:qFormat="1" w:unhideWhenUsed="0" w:uiPriority="62" w:semiHidden="0" w:name="Light Grid Accent 4"/>
    <w:lsdException w:unhideWhenUsed="0" w:uiPriority="63" w:semiHidden="0" w:name="Medium Shading 1 Accent 4"/>
    <w:lsdException w:qFormat="1" w:unhideWhenUsed="0" w:uiPriority="64" w:semiHidden="0" w:name="Medium Shading 2 Accent 4"/>
    <w:lsdException w:qFormat="1"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qFormat="1"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qFormat="1"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qFormat="1"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qFormat="1" w:unhideWhenUsed="0" w:uiPriority="61" w:semiHidden="0" w:name="Light List Accent 6"/>
    <w:lsdException w:qFormat="1"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3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4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5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7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8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9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0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ody Text"/>
    <w:basedOn w:val="1"/>
    <w:link w:val="144"/>
    <w:unhideWhenUsed/>
    <w:uiPriority w:val="99"/>
    <w:pPr>
      <w:spacing w:after="120"/>
    </w:pPr>
  </w:style>
  <w:style w:type="paragraph" w:styleId="14">
    <w:name w:val="Body Text 2"/>
    <w:basedOn w:val="1"/>
    <w:link w:val="145"/>
    <w:unhideWhenUsed/>
    <w:uiPriority w:val="99"/>
    <w:pPr>
      <w:spacing w:after="120" w:line="480" w:lineRule="auto"/>
    </w:pPr>
  </w:style>
  <w:style w:type="paragraph" w:styleId="15">
    <w:name w:val="Body Text 3"/>
    <w:basedOn w:val="1"/>
    <w:link w:val="146"/>
    <w:unhideWhenUsed/>
    <w:uiPriority w:val="99"/>
    <w:pPr>
      <w:spacing w:after="120"/>
    </w:pPr>
    <w:rPr>
      <w:sz w:val="16"/>
      <w:szCs w:val="16"/>
    </w:rPr>
  </w:style>
  <w:style w:type="paragraph" w:styleId="16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character" w:styleId="17">
    <w:name w:val="Emphasis"/>
    <w:basedOn w:val="11"/>
    <w:qFormat/>
    <w:uiPriority w:val="20"/>
    <w:rPr>
      <w:i/>
      <w:iCs/>
    </w:rPr>
  </w:style>
  <w:style w:type="paragraph" w:styleId="18">
    <w:name w:val="footer"/>
    <w:basedOn w:val="1"/>
    <w:link w:val="136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19">
    <w:name w:val="header"/>
    <w:basedOn w:val="1"/>
    <w:link w:val="135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0">
    <w:name w:val="List"/>
    <w:basedOn w:val="1"/>
    <w:unhideWhenUsed/>
    <w:uiPriority w:val="99"/>
    <w:pPr>
      <w:ind w:left="360" w:hanging="360"/>
      <w:contextualSpacing/>
    </w:pPr>
  </w:style>
  <w:style w:type="paragraph" w:styleId="21">
    <w:name w:val="List 2"/>
    <w:basedOn w:val="1"/>
    <w:unhideWhenUsed/>
    <w:uiPriority w:val="99"/>
    <w:pPr>
      <w:ind w:left="720" w:hanging="360"/>
      <w:contextualSpacing/>
    </w:pPr>
  </w:style>
  <w:style w:type="paragraph" w:styleId="22">
    <w:name w:val="List 3"/>
    <w:basedOn w:val="1"/>
    <w:unhideWhenUsed/>
    <w:qFormat/>
    <w:uiPriority w:val="99"/>
    <w:pPr>
      <w:ind w:left="1080" w:hanging="360"/>
      <w:contextualSpacing/>
    </w:pPr>
  </w:style>
  <w:style w:type="paragraph" w:styleId="23">
    <w:name w:val="List Bullet"/>
    <w:basedOn w:val="1"/>
    <w:unhideWhenUsed/>
    <w:uiPriority w:val="99"/>
    <w:pPr>
      <w:numPr>
        <w:ilvl w:val="0"/>
        <w:numId w:val="1"/>
      </w:numPr>
      <w:contextualSpacing/>
    </w:pPr>
  </w:style>
  <w:style w:type="paragraph" w:styleId="24">
    <w:name w:val="List Bullet 2"/>
    <w:basedOn w:val="1"/>
    <w:unhideWhenUsed/>
    <w:qFormat/>
    <w:uiPriority w:val="99"/>
    <w:pPr>
      <w:numPr>
        <w:ilvl w:val="0"/>
        <w:numId w:val="2"/>
      </w:numPr>
      <w:contextualSpacing/>
    </w:pPr>
  </w:style>
  <w:style w:type="paragraph" w:styleId="25">
    <w:name w:val="List Bullet 3"/>
    <w:basedOn w:val="1"/>
    <w:unhideWhenUsed/>
    <w:uiPriority w:val="99"/>
    <w:pPr>
      <w:numPr>
        <w:ilvl w:val="0"/>
        <w:numId w:val="3"/>
      </w:numPr>
      <w:contextualSpacing/>
    </w:pPr>
  </w:style>
  <w:style w:type="paragraph" w:styleId="26">
    <w:name w:val="List Continue"/>
    <w:basedOn w:val="1"/>
    <w:unhideWhenUsed/>
    <w:uiPriority w:val="99"/>
    <w:pPr>
      <w:spacing w:after="120"/>
      <w:ind w:left="360"/>
      <w:contextualSpacing/>
    </w:pPr>
  </w:style>
  <w:style w:type="paragraph" w:styleId="27">
    <w:name w:val="List Continue 2"/>
    <w:basedOn w:val="1"/>
    <w:unhideWhenUsed/>
    <w:uiPriority w:val="99"/>
    <w:pPr>
      <w:spacing w:after="120"/>
      <w:ind w:left="720"/>
      <w:contextualSpacing/>
    </w:pPr>
  </w:style>
  <w:style w:type="paragraph" w:styleId="28">
    <w:name w:val="List Continue 3"/>
    <w:basedOn w:val="1"/>
    <w:unhideWhenUsed/>
    <w:qFormat/>
    <w:uiPriority w:val="99"/>
    <w:pPr>
      <w:spacing w:after="120"/>
      <w:ind w:left="1080"/>
      <w:contextualSpacing/>
    </w:pPr>
  </w:style>
  <w:style w:type="paragraph" w:styleId="29">
    <w:name w:val="List Number"/>
    <w:basedOn w:val="1"/>
    <w:unhideWhenUsed/>
    <w:uiPriority w:val="99"/>
    <w:pPr>
      <w:numPr>
        <w:ilvl w:val="0"/>
        <w:numId w:val="4"/>
      </w:numPr>
      <w:contextualSpacing/>
    </w:pPr>
  </w:style>
  <w:style w:type="paragraph" w:styleId="30">
    <w:name w:val="List Number 2"/>
    <w:basedOn w:val="1"/>
    <w:unhideWhenUsed/>
    <w:uiPriority w:val="99"/>
    <w:pPr>
      <w:numPr>
        <w:ilvl w:val="0"/>
        <w:numId w:val="5"/>
      </w:numPr>
      <w:contextualSpacing/>
    </w:pPr>
  </w:style>
  <w:style w:type="paragraph" w:styleId="31">
    <w:name w:val="List Number 3"/>
    <w:basedOn w:val="1"/>
    <w:unhideWhenUsed/>
    <w:qFormat/>
    <w:uiPriority w:val="99"/>
    <w:pPr>
      <w:numPr>
        <w:ilvl w:val="0"/>
        <w:numId w:val="6"/>
      </w:numPr>
      <w:contextualSpacing/>
    </w:pPr>
  </w:style>
  <w:style w:type="paragraph" w:styleId="32">
    <w:name w:val="macro"/>
    <w:link w:val="147"/>
    <w:unhideWhenUsed/>
    <w:qFormat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character" w:styleId="33">
    <w:name w:val="Strong"/>
    <w:basedOn w:val="11"/>
    <w:qFormat/>
    <w:uiPriority w:val="22"/>
    <w:rPr>
      <w:b/>
      <w:bCs/>
    </w:rPr>
  </w:style>
  <w:style w:type="paragraph" w:styleId="34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table" w:styleId="35">
    <w:name w:val="Table Grid"/>
    <w:basedOn w:val="12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6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7">
    <w:name w:val="Light Shading"/>
    <w:basedOn w:val="12"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8">
    <w:name w:val="Light Shading Accent 1"/>
    <w:basedOn w:val="12"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9">
    <w:name w:val="Light Shading Accent 2"/>
    <w:basedOn w:val="12"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40">
    <w:name w:val="Light Shading Accent 3"/>
    <w:basedOn w:val="12"/>
    <w:qFormat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41">
    <w:name w:val="Light Shading Accent 4"/>
    <w:basedOn w:val="12"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42">
    <w:name w:val="Light Shading Accent 5"/>
    <w:basedOn w:val="12"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3">
    <w:name w:val="Light Shading Accent 6"/>
    <w:basedOn w:val="12"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4">
    <w:name w:val="Light List"/>
    <w:basedOn w:val="12"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5">
    <w:name w:val="Light List Accent 1"/>
    <w:basedOn w:val="12"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6">
    <w:name w:val="Light List Accent 2"/>
    <w:basedOn w:val="12"/>
    <w:qFormat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7">
    <w:name w:val="Light List Accent 3"/>
    <w:basedOn w:val="12"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8">
    <w:name w:val="Light List Accent 4"/>
    <w:basedOn w:val="12"/>
    <w:qFormat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9">
    <w:name w:val="Light List Accent 5"/>
    <w:basedOn w:val="12"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50">
    <w:name w:val="Light List Accent 6"/>
    <w:basedOn w:val="12"/>
    <w:qFormat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51">
    <w:name w:val="Light Grid"/>
    <w:basedOn w:val="12"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52">
    <w:name w:val="Light Grid Accent 1"/>
    <w:basedOn w:val="12"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3">
    <w:name w:val="Light Grid Accent 2"/>
    <w:basedOn w:val="12"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4">
    <w:name w:val="Light Grid Accent 3"/>
    <w:basedOn w:val="12"/>
    <w:qFormat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5">
    <w:name w:val="Light Grid Accent 4"/>
    <w:basedOn w:val="12"/>
    <w:qFormat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6">
    <w:name w:val="Light Grid Accent 5"/>
    <w:basedOn w:val="12"/>
    <w:qFormat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7">
    <w:name w:val="Light Grid Accent 6"/>
    <w:basedOn w:val="12"/>
    <w:qFormat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8">
    <w:name w:val="Medium Shading 1"/>
    <w:basedOn w:val="12"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1"/>
    <w:basedOn w:val="12"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2"/>
    <w:basedOn w:val="12"/>
    <w:qFormat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3"/>
    <w:basedOn w:val="12"/>
    <w:qFormat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1 Accent 4"/>
    <w:basedOn w:val="12"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3">
    <w:name w:val="Medium Shading 1 Accent 5"/>
    <w:basedOn w:val="12"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4">
    <w:name w:val="Medium Shading 1 Accent 6"/>
    <w:basedOn w:val="12"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5">
    <w:name w:val="Medium Shading 2"/>
    <w:basedOn w:val="1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1"/>
    <w:basedOn w:val="1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2"/>
    <w:basedOn w:val="1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3"/>
    <w:basedOn w:val="1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Shading 2 Accent 4"/>
    <w:basedOn w:val="1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0">
    <w:name w:val="Medium Shading 2 Accent 5"/>
    <w:basedOn w:val="1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1">
    <w:name w:val="Medium Shading 2 Accent 6"/>
    <w:basedOn w:val="1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2">
    <w:name w:val="Medium List 1"/>
    <w:basedOn w:val="1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3">
    <w:name w:val="Medium List 1 Accent 1"/>
    <w:basedOn w:val="1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4">
    <w:name w:val="Medium List 1 Accent 2"/>
    <w:basedOn w:val="1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5">
    <w:name w:val="Medium List 1 Accent 3"/>
    <w:basedOn w:val="1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6">
    <w:name w:val="Medium List 1 Accent 4"/>
    <w:basedOn w:val="1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7">
    <w:name w:val="Medium List 1 Accent 5"/>
    <w:basedOn w:val="1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8">
    <w:name w:val="Medium List 1 Accent 6"/>
    <w:basedOn w:val="1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9">
    <w:name w:val="Medium List 2"/>
    <w:basedOn w:val="1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1"/>
    <w:basedOn w:val="1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2"/>
    <w:basedOn w:val="1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3"/>
    <w:basedOn w:val="1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List 2 Accent 4"/>
    <w:basedOn w:val="1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4">
    <w:name w:val="Medium List 2 Accent 5"/>
    <w:basedOn w:val="1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5">
    <w:name w:val="Medium List 2 Accent 6"/>
    <w:basedOn w:val="1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6">
    <w:name w:val="Medium Grid 1"/>
    <w:basedOn w:val="12"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7">
    <w:name w:val="Medium Grid 1 Accent 1"/>
    <w:basedOn w:val="12"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8">
    <w:name w:val="Medium Grid 1 Accent 2"/>
    <w:basedOn w:val="12"/>
    <w:qFormat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9">
    <w:name w:val="Medium Grid 1 Accent 3"/>
    <w:basedOn w:val="12"/>
    <w:qFormat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90">
    <w:name w:val="Medium Grid 1 Accent 4"/>
    <w:basedOn w:val="12"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91">
    <w:name w:val="Medium Grid 1 Accent 5"/>
    <w:basedOn w:val="12"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92">
    <w:name w:val="Medium Grid 1 Accent 6"/>
    <w:basedOn w:val="12"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3">
    <w:name w:val="Medium Grid 2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1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2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3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4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8">
    <w:name w:val="Medium Grid 2 Accent 5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9">
    <w:name w:val="Medium Grid 2 Accent 6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1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101">
    <w:name w:val="Medium Grid 3 Accent 1"/>
    <w:basedOn w:val="1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102">
    <w:name w:val="Medium Grid 3 Accent 2"/>
    <w:basedOn w:val="1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1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1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1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1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7">
    <w:name w:val="Dark List"/>
    <w:basedOn w:val="1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8">
    <w:name w:val="Dark List Accent 1"/>
    <w:basedOn w:val="1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9">
    <w:name w:val="Dark List Accent 2"/>
    <w:basedOn w:val="1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10">
    <w:name w:val="Dark List Accent 3"/>
    <w:basedOn w:val="1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1">
    <w:name w:val="Dark List Accent 4"/>
    <w:basedOn w:val="1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2">
    <w:name w:val="Dark List Accent 5"/>
    <w:basedOn w:val="1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3">
    <w:name w:val="Dark List Accent 6"/>
    <w:basedOn w:val="1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4">
    <w:name w:val="Colorful Shading"/>
    <w:basedOn w:val="1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5">
    <w:name w:val="Colorful Shading Accent 1"/>
    <w:basedOn w:val="1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2"/>
    <w:basedOn w:val="1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3"/>
    <w:basedOn w:val="1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8">
    <w:name w:val="Colorful Shading Accent 4"/>
    <w:basedOn w:val="1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9">
    <w:name w:val="Colorful Shading Accent 5"/>
    <w:basedOn w:val="1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20">
    <w:name w:val="Colorful Shading Accent 6"/>
    <w:basedOn w:val="1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21">
    <w:name w:val="Colorful List"/>
    <w:basedOn w:val="1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22">
    <w:name w:val="Colorful List Accent 1"/>
    <w:basedOn w:val="1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3">
    <w:name w:val="Colorful List Accent 2"/>
    <w:basedOn w:val="1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4">
    <w:name w:val="Colorful List Accent 3"/>
    <w:basedOn w:val="1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5">
    <w:name w:val="Colorful List Accent 4"/>
    <w:basedOn w:val="1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6">
    <w:name w:val="Colorful List Accent 5"/>
    <w:basedOn w:val="1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7">
    <w:name w:val="Colorful List Accent 6"/>
    <w:basedOn w:val="1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8">
    <w:name w:val="Colorful Grid"/>
    <w:basedOn w:val="1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9">
    <w:name w:val="Colorful Grid Accent 1"/>
    <w:basedOn w:val="1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30">
    <w:name w:val="Colorful Grid Accent 2"/>
    <w:basedOn w:val="1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31">
    <w:name w:val="Colorful Grid Accent 3"/>
    <w:basedOn w:val="1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32">
    <w:name w:val="Colorful Grid Accent 4"/>
    <w:basedOn w:val="1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3">
    <w:name w:val="Colorful Grid Accent 5"/>
    <w:basedOn w:val="1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4">
    <w:name w:val="Colorful Grid Accent 6"/>
    <w:basedOn w:val="1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customStyle="1" w:styleId="135">
    <w:name w:val="Header Char"/>
    <w:basedOn w:val="11"/>
    <w:link w:val="19"/>
    <w:qFormat/>
    <w:uiPriority w:val="99"/>
  </w:style>
  <w:style w:type="character" w:customStyle="1" w:styleId="136">
    <w:name w:val="Footer Char"/>
    <w:basedOn w:val="11"/>
    <w:link w:val="18"/>
    <w:qFormat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1"/>
    <w:link w:val="2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1"/>
    <w:link w:val="3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1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1"/>
    <w:link w:val="36"/>
    <w:qFormat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1"/>
    <w:link w:val="34"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1"/>
    <w:link w:val="13"/>
    <w:uiPriority w:val="99"/>
  </w:style>
  <w:style w:type="character" w:customStyle="1" w:styleId="145">
    <w:name w:val="Body Text 2 Char"/>
    <w:basedOn w:val="11"/>
    <w:link w:val="14"/>
    <w:qFormat/>
    <w:uiPriority w:val="99"/>
  </w:style>
  <w:style w:type="character" w:customStyle="1" w:styleId="146">
    <w:name w:val="Body Text 3 Char"/>
    <w:basedOn w:val="11"/>
    <w:link w:val="15"/>
    <w:uiPriority w:val="99"/>
    <w:rPr>
      <w:sz w:val="16"/>
      <w:szCs w:val="16"/>
    </w:rPr>
  </w:style>
  <w:style w:type="character" w:customStyle="1" w:styleId="147">
    <w:name w:val="Macro Text Char"/>
    <w:basedOn w:val="11"/>
    <w:link w:val="32"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1"/>
    <w:link w:val="148"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1"/>
    <w:link w:val="5"/>
    <w:semiHidden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1"/>
    <w:link w:val="6"/>
    <w:semiHidden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1"/>
    <w:link w:val="7"/>
    <w:semiHidden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1"/>
    <w:link w:val="8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1"/>
    <w:link w:val="9"/>
    <w:semiHidden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1"/>
    <w:link w:val="10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1"/>
    <w:link w:val="156"/>
    <w:qFormat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1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1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1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1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1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2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2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238</Words>
  <Characters>1960</Characters>
  <Lines>0</Lines>
  <Paragraphs>0</Paragraphs>
  <TotalTime>13</TotalTime>
  <ScaleCrop>false</ScaleCrop>
  <LinksUpToDate>false</LinksUpToDate>
  <CharactersWithSpaces>2149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cp:lastModifiedBy>enwaram</cp:lastModifiedBy>
  <dcterms:modified xsi:type="dcterms:W3CDTF">2026-06-01T04:39:09Z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eyJoZGlkIjoiMjI4MDQ5MjEyZTI4NDIyOTRmMmZkNTVkZDkxZDMxYzYiLCJ1c2VySWQiOiI4ODEzODEyMTE2MDg3In0=</vt:lpwstr>
  </property>
  <property fmtid="{D5CDD505-2E9C-101B-9397-08002B2CF9AE}" pid="3" name="KSOProductBuildVer">
    <vt:lpwstr>1033-12.1.0.26880</vt:lpwstr>
  </property>
  <property fmtid="{D5CDD505-2E9C-101B-9397-08002B2CF9AE}" pid="4" name="ICV">
    <vt:lpwstr>7D6146DD5BCA445485FB2FDA2A42027B_12</vt:lpwstr>
  </property>
</Properties>
</file>